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91B38" w14:textId="77777777" w:rsidR="00B66803" w:rsidRDefault="00B66803" w:rsidP="00AE2E8C"/>
    <w:p w14:paraId="7B962D66" w14:textId="77777777" w:rsidR="008C467D" w:rsidRDefault="008C467D" w:rsidP="008C467D">
      <w:r>
        <w:t>Door uw fractie zijn op 9 juli 2026 vragen, artikel 25 Organisatiereglement, gesteld over de veiligheid</w:t>
      </w:r>
      <w:r w:rsidR="00FE5504">
        <w:t xml:space="preserve"> in het</w:t>
      </w:r>
      <w:r>
        <w:t xml:space="preserve"> centrumgebied</w:t>
      </w:r>
      <w:r w:rsidR="00FE5504">
        <w:t>.</w:t>
      </w:r>
    </w:p>
    <w:p w14:paraId="4B589E36" w14:textId="77777777" w:rsidR="008C467D" w:rsidRDefault="008C467D" w:rsidP="008C467D"/>
    <w:p w14:paraId="21BA56B6" w14:textId="77777777" w:rsidR="008C467D" w:rsidRDefault="008C467D" w:rsidP="008C467D">
      <w:r>
        <w:t>Hieronder beantwoorden wij de door u gestelde vragen.</w:t>
      </w:r>
    </w:p>
    <w:p w14:paraId="049D3679" w14:textId="77777777" w:rsidR="008C467D" w:rsidRDefault="008C467D" w:rsidP="008C467D"/>
    <w:p w14:paraId="1E3F75D5" w14:textId="77777777" w:rsidR="008C467D" w:rsidRDefault="008C467D" w:rsidP="008C467D">
      <w:pPr>
        <w:numPr>
          <w:ilvl w:val="0"/>
          <w:numId w:val="9"/>
        </w:numPr>
        <w:rPr>
          <w:rFonts w:cstheme="minorHAnsi"/>
          <w:szCs w:val="22"/>
        </w:rPr>
      </w:pPr>
      <w:r w:rsidRPr="00931A76">
        <w:rPr>
          <w:rFonts w:cstheme="minorHAnsi"/>
          <w:szCs w:val="22"/>
        </w:rPr>
        <w:t xml:space="preserve">Is het college bekend met de aanhoudende meldingen van intimiderend gedrag, overlast en gevaarlijk rijgedrag met </w:t>
      </w:r>
      <w:proofErr w:type="spellStart"/>
      <w:r w:rsidRPr="00931A76">
        <w:rPr>
          <w:rFonts w:cstheme="minorHAnsi"/>
          <w:szCs w:val="22"/>
        </w:rPr>
        <w:t>fatbikes</w:t>
      </w:r>
      <w:proofErr w:type="spellEnd"/>
      <w:r w:rsidRPr="00931A76">
        <w:rPr>
          <w:rFonts w:cstheme="minorHAnsi"/>
          <w:szCs w:val="22"/>
        </w:rPr>
        <w:t xml:space="preserve"> in het centrumgebied?</w:t>
      </w:r>
    </w:p>
    <w:p w14:paraId="039836DD" w14:textId="77777777" w:rsidR="008C467D" w:rsidRDefault="008C467D" w:rsidP="008C467D">
      <w:pPr>
        <w:spacing w:before="100" w:beforeAutospacing="1" w:after="100" w:afterAutospacing="1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Ja, het college is bekend met de ervaren overlast in het centrumgebied. Het college roept de inwoners dan ook op om incidenten te </w:t>
      </w:r>
      <w:r w:rsidR="00FE5504">
        <w:rPr>
          <w:rFonts w:cstheme="minorHAnsi"/>
          <w:szCs w:val="22"/>
        </w:rPr>
        <w:t>(</w:t>
      </w:r>
      <w:r>
        <w:rPr>
          <w:rFonts w:cstheme="minorHAnsi"/>
          <w:szCs w:val="22"/>
        </w:rPr>
        <w:t>blijven</w:t>
      </w:r>
      <w:r w:rsidR="00FE5504">
        <w:rPr>
          <w:rFonts w:cstheme="minorHAnsi"/>
          <w:szCs w:val="22"/>
        </w:rPr>
        <w:t>)</w:t>
      </w:r>
      <w:r>
        <w:rPr>
          <w:rFonts w:cstheme="minorHAnsi"/>
          <w:szCs w:val="22"/>
        </w:rPr>
        <w:t xml:space="preserve"> melden. </w:t>
      </w:r>
    </w:p>
    <w:p w14:paraId="017D5E88" w14:textId="77777777" w:rsidR="008C467D" w:rsidRDefault="008C467D" w:rsidP="008C467D">
      <w:pPr>
        <w:numPr>
          <w:ilvl w:val="0"/>
          <w:numId w:val="9"/>
        </w:numPr>
        <w:spacing w:before="100" w:beforeAutospacing="1" w:after="100" w:afterAutospacing="1"/>
        <w:rPr>
          <w:rFonts w:cstheme="minorHAnsi"/>
          <w:szCs w:val="22"/>
        </w:rPr>
      </w:pPr>
      <w:r w:rsidRPr="00931A76">
        <w:rPr>
          <w:rFonts w:cstheme="minorHAnsi"/>
          <w:szCs w:val="22"/>
        </w:rPr>
        <w:t>Welke concrete maatregelen zijn sinds de aangenomen motie over cameratoezicht daadwerkelijk uitgevoerd?</w:t>
      </w:r>
    </w:p>
    <w:p w14:paraId="41A03B42" w14:textId="77777777" w:rsidR="00FE5504" w:rsidRDefault="0098347D" w:rsidP="0098347D">
      <w:pPr>
        <w:spacing w:before="100" w:beforeAutospacing="1" w:after="100" w:afterAutospacing="1"/>
      </w:pPr>
      <w:r>
        <w:t xml:space="preserve">De burgemeester beschikt over een breed scala aan bestuurlijke instrumenten om de openbare orde te handhaven, waaronder het opleggen van een last onder </w:t>
      </w:r>
      <w:proofErr w:type="spellStart"/>
      <w:r>
        <w:t>dwangssom</w:t>
      </w:r>
      <w:proofErr w:type="spellEnd"/>
      <w:r>
        <w:t xml:space="preserve">, een last onder bestuursdwang, het voeren van waarschuwing- of stopgesprekken en het inzetten van extra toezicht. Deze maatregelen worden toegepast wanneer de feiten en omstandigheden van een zaak, in combinatie met de juridische grondslag, daartoe aanleiding geven. </w:t>
      </w:r>
    </w:p>
    <w:p w14:paraId="3B0E2121" w14:textId="77777777" w:rsidR="008C467D" w:rsidRPr="00FE5504" w:rsidRDefault="008C467D" w:rsidP="00FE5504">
      <w:pPr>
        <w:pStyle w:val="Lijstalinea"/>
        <w:numPr>
          <w:ilvl w:val="0"/>
          <w:numId w:val="11"/>
        </w:numPr>
        <w:spacing w:before="100" w:beforeAutospacing="1" w:after="100" w:afterAutospacing="1"/>
        <w:rPr>
          <w:rFonts w:cstheme="minorHAnsi"/>
        </w:rPr>
      </w:pPr>
      <w:r w:rsidRPr="00FE5504">
        <w:rPr>
          <w:rFonts w:cstheme="minorHAnsi"/>
        </w:rPr>
        <w:t>Deelt het college de mening van Zeewolde Liberaal dat het onacceptabel is dat inwoners aangeven het centrum ’s avonds te mijden vanwege gevoelens van onveiligheid?</w:t>
      </w:r>
    </w:p>
    <w:p w14:paraId="2819BF3D" w14:textId="77777777" w:rsidR="008C467D" w:rsidRPr="00931A76" w:rsidRDefault="008C467D" w:rsidP="008C467D">
      <w:pPr>
        <w:spacing w:before="100" w:beforeAutospacing="1" w:after="100" w:afterAutospacing="1"/>
        <w:rPr>
          <w:rFonts w:cstheme="minorHAnsi"/>
          <w:szCs w:val="22"/>
        </w:rPr>
      </w:pPr>
      <w:r>
        <w:rPr>
          <w:rFonts w:cstheme="minorHAnsi"/>
          <w:szCs w:val="22"/>
        </w:rPr>
        <w:lastRenderedPageBreak/>
        <w:t>Deze mening wordt door ons gedeeld</w:t>
      </w:r>
      <w:r w:rsidR="008D3A0D">
        <w:rPr>
          <w:rFonts w:cstheme="minorHAnsi"/>
          <w:szCs w:val="22"/>
        </w:rPr>
        <w:t xml:space="preserve">. </w:t>
      </w:r>
    </w:p>
    <w:p w14:paraId="7ECA4F3D" w14:textId="77777777" w:rsidR="008C467D" w:rsidRDefault="008C467D" w:rsidP="008C467D">
      <w:pPr>
        <w:numPr>
          <w:ilvl w:val="0"/>
          <w:numId w:val="9"/>
        </w:numPr>
        <w:spacing w:before="100" w:beforeAutospacing="1" w:after="100" w:afterAutospacing="1"/>
        <w:rPr>
          <w:rFonts w:cstheme="minorHAnsi"/>
          <w:szCs w:val="22"/>
        </w:rPr>
      </w:pPr>
      <w:r w:rsidRPr="00931A76">
        <w:rPr>
          <w:rFonts w:cstheme="minorHAnsi"/>
          <w:szCs w:val="22"/>
        </w:rPr>
        <w:t>Welke extra handhavings- en politie-inzet wordt op korte termijn georganiseerd om de overlast in de avonduren terug te dringen?</w:t>
      </w:r>
    </w:p>
    <w:p w14:paraId="324ECD53" w14:textId="77777777" w:rsidR="008C467D" w:rsidRDefault="008C467D" w:rsidP="008C467D">
      <w:pPr>
        <w:spacing w:before="100" w:beforeAutospacing="1" w:after="100" w:afterAutospacing="1"/>
        <w:rPr>
          <w:rFonts w:cstheme="minorHAnsi"/>
          <w:szCs w:val="22"/>
        </w:rPr>
      </w:pPr>
      <w:r>
        <w:rPr>
          <w:rFonts w:cstheme="minorHAnsi"/>
          <w:szCs w:val="22"/>
        </w:rPr>
        <w:t>Er</w:t>
      </w:r>
      <w:r w:rsidR="00FE5504">
        <w:rPr>
          <w:rFonts w:cstheme="minorHAnsi"/>
          <w:szCs w:val="22"/>
        </w:rPr>
        <w:t xml:space="preserve"> is geen </w:t>
      </w:r>
      <w:r w:rsidR="00480514">
        <w:rPr>
          <w:rFonts w:cstheme="minorHAnsi"/>
          <w:szCs w:val="22"/>
        </w:rPr>
        <w:t>r</w:t>
      </w:r>
      <w:r w:rsidR="00FE5504">
        <w:rPr>
          <w:rFonts w:cstheme="minorHAnsi"/>
          <w:szCs w:val="22"/>
        </w:rPr>
        <w:t xml:space="preserve">eden om </w:t>
      </w:r>
      <w:r>
        <w:rPr>
          <w:rFonts w:cstheme="minorHAnsi"/>
          <w:szCs w:val="22"/>
        </w:rPr>
        <w:t xml:space="preserve">extra handhavings- en politie-inzet </w:t>
      </w:r>
      <w:r w:rsidR="00FE5504">
        <w:rPr>
          <w:rFonts w:cstheme="minorHAnsi"/>
          <w:szCs w:val="22"/>
        </w:rPr>
        <w:t xml:space="preserve">te organiseren. </w:t>
      </w:r>
    </w:p>
    <w:p w14:paraId="1427ADDD" w14:textId="77777777" w:rsidR="008C467D" w:rsidRDefault="008C467D" w:rsidP="008C467D">
      <w:pPr>
        <w:pStyle w:val="Lijstalinea"/>
        <w:numPr>
          <w:ilvl w:val="0"/>
          <w:numId w:val="10"/>
        </w:numPr>
        <w:spacing w:before="100" w:beforeAutospacing="1" w:after="100" w:afterAutospacing="1"/>
        <w:rPr>
          <w:rFonts w:cstheme="minorHAnsi"/>
        </w:rPr>
      </w:pPr>
      <w:r w:rsidRPr="00B52605">
        <w:rPr>
          <w:rFonts w:cstheme="minorHAnsi"/>
        </w:rPr>
        <w:t>Is het college bereid om opnieuw cameratoezicht in het centrumgebied in te stellen, al dan niet tijdelijk, zolang de overlast aanhoudt?</w:t>
      </w:r>
    </w:p>
    <w:p w14:paraId="5145C06A" w14:textId="77777777" w:rsidR="008C467D" w:rsidRPr="00B52605" w:rsidRDefault="008C467D" w:rsidP="008C467D">
      <w:pPr>
        <w:spacing w:before="100" w:beforeAutospacing="1" w:after="100" w:afterAutospacing="1"/>
        <w:rPr>
          <w:rFonts w:cstheme="minorHAnsi"/>
        </w:rPr>
      </w:pPr>
      <w:r>
        <w:rPr>
          <w:rFonts w:cstheme="minorHAnsi"/>
        </w:rPr>
        <w:t>Instellen van cameratoezicht is een besluit van de lokale driehoek, d</w:t>
      </w:r>
      <w:r w:rsidR="00FE5504">
        <w:rPr>
          <w:rFonts w:cstheme="minorHAnsi"/>
        </w:rPr>
        <w:t>at</w:t>
      </w:r>
      <w:r>
        <w:rPr>
          <w:rFonts w:cstheme="minorHAnsi"/>
        </w:rPr>
        <w:t xml:space="preserve"> niet door ons college alleen kan worden genomen.</w:t>
      </w:r>
      <w:r w:rsidR="00A24E17">
        <w:rPr>
          <w:rFonts w:cstheme="minorHAnsi"/>
        </w:rPr>
        <w:t xml:space="preserve"> De</w:t>
      </w:r>
      <w:r w:rsidR="00F76CC7">
        <w:rPr>
          <w:rFonts w:cstheme="minorHAnsi"/>
        </w:rPr>
        <w:t xml:space="preserve"> aard en omvang van de </w:t>
      </w:r>
      <w:r w:rsidR="00A24E17">
        <w:rPr>
          <w:rFonts w:cstheme="minorHAnsi"/>
        </w:rPr>
        <w:t xml:space="preserve"> huidige situatie</w:t>
      </w:r>
      <w:r w:rsidR="00F76CC7">
        <w:rPr>
          <w:rFonts w:cstheme="minorHAnsi"/>
        </w:rPr>
        <w:t xml:space="preserve"> zijn onvoldoende ernstig om </w:t>
      </w:r>
      <w:r w:rsidR="00A24E17">
        <w:rPr>
          <w:rFonts w:cstheme="minorHAnsi"/>
        </w:rPr>
        <w:t>cameratoezicht toe</w:t>
      </w:r>
      <w:r w:rsidR="00F76CC7">
        <w:rPr>
          <w:rFonts w:cstheme="minorHAnsi"/>
        </w:rPr>
        <w:t xml:space="preserve"> te passen</w:t>
      </w:r>
      <w:r w:rsidR="00A24E17">
        <w:rPr>
          <w:rFonts w:cstheme="minorHAnsi"/>
        </w:rPr>
        <w:t xml:space="preserve">. </w:t>
      </w:r>
      <w:r>
        <w:rPr>
          <w:rFonts w:cstheme="minorHAnsi"/>
        </w:rPr>
        <w:t>Als de door u genoemde overlast aanhoudt dan kan de mogelijkheid van cameratoezicht altijd worden voorgelegd aan de lokale driehoek.</w:t>
      </w:r>
      <w:r w:rsidR="00F76CC7">
        <w:rPr>
          <w:rFonts w:cstheme="minorHAnsi"/>
        </w:rPr>
        <w:t xml:space="preserve"> Zoals u weet zijn wij bezig met het uitwerken van een subsidieregeling voor beveiligingscamera’s voor ondernemers. </w:t>
      </w:r>
    </w:p>
    <w:p w14:paraId="7BF38722" w14:textId="77777777" w:rsidR="008C467D" w:rsidRDefault="008C467D" w:rsidP="008C467D">
      <w:pPr>
        <w:numPr>
          <w:ilvl w:val="0"/>
          <w:numId w:val="9"/>
        </w:numPr>
        <w:spacing w:before="100" w:beforeAutospacing="1" w:after="100" w:afterAutospacing="1"/>
        <w:rPr>
          <w:rFonts w:cstheme="minorHAnsi"/>
          <w:szCs w:val="22"/>
        </w:rPr>
      </w:pPr>
      <w:r w:rsidRPr="00931A76">
        <w:rPr>
          <w:rFonts w:cstheme="minorHAnsi"/>
          <w:szCs w:val="22"/>
        </w:rPr>
        <w:t>Welke afspraken zijn gemaakt met politie, COA en andere partners over het optreden tegen overlast</w:t>
      </w:r>
      <w:r w:rsidR="00480514">
        <w:rPr>
          <w:rFonts w:cstheme="minorHAnsi"/>
          <w:szCs w:val="22"/>
        </w:rPr>
        <w:t xml:space="preserve"> </w:t>
      </w:r>
      <w:r w:rsidRPr="00931A76">
        <w:rPr>
          <w:rFonts w:cstheme="minorHAnsi"/>
          <w:szCs w:val="22"/>
        </w:rPr>
        <w:t>gevende groepen?</w:t>
      </w:r>
    </w:p>
    <w:p w14:paraId="48942161" w14:textId="77777777" w:rsidR="008C467D" w:rsidRPr="00931A76" w:rsidRDefault="008C467D" w:rsidP="008C467D">
      <w:pPr>
        <w:spacing w:before="100" w:beforeAutospacing="1" w:after="100" w:afterAutospacing="1"/>
        <w:rPr>
          <w:rFonts w:cstheme="minorHAnsi"/>
          <w:szCs w:val="22"/>
        </w:rPr>
      </w:pPr>
      <w:r w:rsidRPr="00A24E17">
        <w:rPr>
          <w:rFonts w:cstheme="minorHAnsi"/>
          <w:szCs w:val="22"/>
        </w:rPr>
        <w:t xml:space="preserve">Hierover </w:t>
      </w:r>
      <w:r w:rsidR="0098347D">
        <w:rPr>
          <w:rFonts w:cstheme="minorHAnsi"/>
          <w:szCs w:val="22"/>
        </w:rPr>
        <w:t xml:space="preserve">zijn </w:t>
      </w:r>
      <w:r w:rsidR="00671D5F">
        <w:rPr>
          <w:rFonts w:cstheme="minorHAnsi"/>
          <w:szCs w:val="22"/>
        </w:rPr>
        <w:t>onderling</w:t>
      </w:r>
      <w:r w:rsidRPr="00A24E17">
        <w:rPr>
          <w:rFonts w:cstheme="minorHAnsi"/>
          <w:szCs w:val="22"/>
        </w:rPr>
        <w:t xml:space="preserve"> </w:t>
      </w:r>
      <w:r w:rsidR="00A24E17" w:rsidRPr="00A24E17">
        <w:rPr>
          <w:rFonts w:cstheme="minorHAnsi"/>
          <w:szCs w:val="22"/>
        </w:rPr>
        <w:t>duidelijke</w:t>
      </w:r>
      <w:r w:rsidRPr="00A24E17">
        <w:rPr>
          <w:rFonts w:cstheme="minorHAnsi"/>
          <w:szCs w:val="22"/>
        </w:rPr>
        <w:t xml:space="preserve"> werkafspraken gemaakt. </w:t>
      </w:r>
    </w:p>
    <w:p w14:paraId="75D17428" w14:textId="77777777" w:rsidR="008C467D" w:rsidRDefault="008C467D" w:rsidP="008C467D">
      <w:pPr>
        <w:numPr>
          <w:ilvl w:val="0"/>
          <w:numId w:val="9"/>
        </w:numPr>
        <w:spacing w:before="100" w:beforeAutospacing="1" w:after="100" w:afterAutospacing="1"/>
        <w:rPr>
          <w:rFonts w:cstheme="minorHAnsi"/>
          <w:szCs w:val="22"/>
        </w:rPr>
      </w:pPr>
      <w:r w:rsidRPr="00931A76">
        <w:rPr>
          <w:rFonts w:cstheme="minorHAnsi"/>
          <w:szCs w:val="22"/>
        </w:rPr>
        <w:t>Kan het college aangeven welke resultaten deze afspraken tot nu toe hebben opgeleverd?</w:t>
      </w:r>
    </w:p>
    <w:p w14:paraId="7F620E46" w14:textId="77777777" w:rsidR="00A24E17" w:rsidRPr="00A24E17" w:rsidRDefault="00A24E17" w:rsidP="008C467D">
      <w:pPr>
        <w:spacing w:before="100" w:beforeAutospacing="1" w:after="100" w:afterAutospacing="1"/>
        <w:rPr>
          <w:rFonts w:cstheme="minorHAnsi"/>
          <w:szCs w:val="22"/>
        </w:rPr>
      </w:pPr>
      <w:r w:rsidRPr="00A24E17">
        <w:rPr>
          <w:rFonts w:cstheme="minorHAnsi"/>
          <w:szCs w:val="22"/>
        </w:rPr>
        <w:t xml:space="preserve">De afspraken hebben onder andere geleid tot een effectievere samenwerking. </w:t>
      </w:r>
      <w:r>
        <w:rPr>
          <w:rFonts w:cstheme="minorHAnsi"/>
          <w:szCs w:val="22"/>
        </w:rPr>
        <w:t xml:space="preserve">Daarnaast is een aantal overlastgevers doorverwezen/aangemeld bij de desbetreffende casustafels. </w:t>
      </w:r>
    </w:p>
    <w:p w14:paraId="6FCA9B6C" w14:textId="77777777" w:rsidR="008C467D" w:rsidRDefault="008C467D" w:rsidP="008C467D">
      <w:pPr>
        <w:numPr>
          <w:ilvl w:val="0"/>
          <w:numId w:val="9"/>
        </w:numPr>
        <w:spacing w:before="100" w:beforeAutospacing="1" w:after="100" w:afterAutospacing="1"/>
        <w:rPr>
          <w:rFonts w:cstheme="minorHAnsi"/>
          <w:szCs w:val="22"/>
        </w:rPr>
      </w:pPr>
      <w:r w:rsidRPr="00931A76">
        <w:rPr>
          <w:rFonts w:cstheme="minorHAnsi"/>
          <w:szCs w:val="22"/>
        </w:rPr>
        <w:t>Welke aanvullende maatregelen gaat het college nemen om ervoor te zorgen dat inwoners zich weer veilig voelen in het centrum van Zeewolde?</w:t>
      </w:r>
    </w:p>
    <w:p w14:paraId="4AB97226" w14:textId="77777777" w:rsidR="008C467D" w:rsidRPr="00931A76" w:rsidRDefault="008C467D" w:rsidP="008C467D">
      <w:pPr>
        <w:spacing w:before="100" w:beforeAutospacing="1" w:after="100" w:afterAutospacing="1"/>
        <w:rPr>
          <w:rFonts w:cstheme="minorHAnsi"/>
          <w:szCs w:val="22"/>
        </w:rPr>
      </w:pPr>
      <w:r>
        <w:rPr>
          <w:rFonts w:cstheme="minorHAnsi"/>
          <w:szCs w:val="22"/>
        </w:rPr>
        <w:t>Op dit moment is er geen aanleiding voor aanvullende maatregelen.</w:t>
      </w:r>
    </w:p>
    <w:p w14:paraId="475CF5A5" w14:textId="77777777" w:rsidR="008C467D" w:rsidRDefault="008C467D" w:rsidP="008C467D">
      <w:pPr>
        <w:numPr>
          <w:ilvl w:val="0"/>
          <w:numId w:val="9"/>
        </w:numPr>
        <w:spacing w:before="100" w:beforeAutospacing="1" w:after="100" w:afterAutospacing="1"/>
        <w:rPr>
          <w:rFonts w:cstheme="minorHAnsi"/>
          <w:szCs w:val="22"/>
        </w:rPr>
      </w:pPr>
      <w:r w:rsidRPr="00931A76">
        <w:rPr>
          <w:rFonts w:cstheme="minorHAnsi"/>
          <w:szCs w:val="22"/>
        </w:rPr>
        <w:t xml:space="preserve">Kunnen de twee nieuw aan te stellen </w:t>
      </w:r>
      <w:proofErr w:type="spellStart"/>
      <w:r w:rsidRPr="00931A76">
        <w:rPr>
          <w:rFonts w:cstheme="minorHAnsi"/>
          <w:szCs w:val="22"/>
        </w:rPr>
        <w:t>BOA’s</w:t>
      </w:r>
      <w:proofErr w:type="spellEnd"/>
      <w:r w:rsidRPr="00931A76">
        <w:rPr>
          <w:rFonts w:cstheme="minorHAnsi"/>
          <w:szCs w:val="22"/>
        </w:rPr>
        <w:t xml:space="preserve"> speciaal opgeleid worden voor handhaving tegen deze problematiek?</w:t>
      </w:r>
    </w:p>
    <w:p w14:paraId="54488C9D" w14:textId="77777777" w:rsidR="008C467D" w:rsidRPr="00931A76" w:rsidRDefault="008C467D" w:rsidP="008C467D">
      <w:pPr>
        <w:spacing w:before="100" w:beforeAutospacing="1" w:after="100" w:afterAutospacing="1"/>
        <w:rPr>
          <w:rFonts w:cstheme="minorHAnsi"/>
          <w:szCs w:val="22"/>
        </w:rPr>
      </w:pPr>
      <w:r w:rsidRPr="008D3A0D">
        <w:rPr>
          <w:rFonts w:cstheme="minorHAnsi"/>
          <w:szCs w:val="22"/>
        </w:rPr>
        <w:t xml:space="preserve">De nieuw aan te stellen boa’s krijgen, net als de andere boa’s, </w:t>
      </w:r>
      <w:r w:rsidR="00F76CC7">
        <w:rPr>
          <w:rFonts w:cstheme="minorHAnsi"/>
          <w:szCs w:val="22"/>
        </w:rPr>
        <w:t>een al</w:t>
      </w:r>
      <w:r w:rsidRPr="008D3A0D">
        <w:rPr>
          <w:rFonts w:cstheme="minorHAnsi"/>
          <w:szCs w:val="22"/>
        </w:rPr>
        <w:t xml:space="preserve">gemene </w:t>
      </w:r>
      <w:r w:rsidR="00F76CC7">
        <w:rPr>
          <w:rFonts w:cstheme="minorHAnsi"/>
          <w:szCs w:val="22"/>
        </w:rPr>
        <w:t>taakstelling</w:t>
      </w:r>
      <w:r w:rsidRPr="008D3A0D">
        <w:rPr>
          <w:rFonts w:cstheme="minorHAnsi"/>
          <w:szCs w:val="22"/>
        </w:rPr>
        <w:t>, waaronder ook handhaven op overlast</w:t>
      </w:r>
      <w:r w:rsidR="00480514">
        <w:rPr>
          <w:rFonts w:cstheme="minorHAnsi"/>
          <w:szCs w:val="22"/>
        </w:rPr>
        <w:t xml:space="preserve"> </w:t>
      </w:r>
      <w:r w:rsidRPr="008D3A0D">
        <w:rPr>
          <w:rFonts w:cstheme="minorHAnsi"/>
          <w:szCs w:val="22"/>
        </w:rPr>
        <w:t>gevend gedrag.</w:t>
      </w:r>
    </w:p>
    <w:p w14:paraId="7E473C6C" w14:textId="77777777" w:rsidR="00B66803" w:rsidRDefault="00B66803" w:rsidP="009F04A4"/>
    <w:p w14:paraId="0DE5EFD4" w14:textId="77777777" w:rsidR="0076154A" w:rsidRDefault="0076154A" w:rsidP="0076154A">
      <w:r>
        <w:t>Met vriendelijke groet,</w:t>
      </w:r>
    </w:p>
    <w:p w14:paraId="492E3D68" w14:textId="77777777" w:rsidR="0076154A" w:rsidRDefault="0076154A" w:rsidP="0076154A"/>
    <w:p w14:paraId="0DF68AC3" w14:textId="77777777" w:rsidR="0076154A" w:rsidRDefault="0076154A" w:rsidP="0076154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Burgemeester en wethouders van Zeewolde,</w:t>
      </w:r>
    </w:p>
    <w:tbl>
      <w:tblPr>
        <w:tblW w:w="5495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3119"/>
      </w:tblGrid>
      <w:tr w:rsidR="0076154A" w14:paraId="20217932" w14:textId="77777777" w:rsidTr="00110AED">
        <w:tc>
          <w:tcPr>
            <w:tcW w:w="2376" w:type="dxa"/>
          </w:tcPr>
          <w:p w14:paraId="4636155C" w14:textId="77777777" w:rsidR="0076154A" w:rsidRDefault="0076154A" w:rsidP="00110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de secretaris,</w:t>
            </w:r>
          </w:p>
        </w:tc>
        <w:tc>
          <w:tcPr>
            <w:tcW w:w="3119" w:type="dxa"/>
          </w:tcPr>
          <w:p w14:paraId="23DE3EF1" w14:textId="77777777" w:rsidR="0076154A" w:rsidRDefault="0076154A" w:rsidP="00110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de burgemeester,</w:t>
            </w:r>
          </w:p>
        </w:tc>
      </w:tr>
      <w:tr w:rsidR="0076154A" w14:paraId="71854332" w14:textId="77777777" w:rsidTr="00110AED">
        <w:tc>
          <w:tcPr>
            <w:tcW w:w="2376" w:type="dxa"/>
          </w:tcPr>
          <w:p w14:paraId="3F333E3E" w14:textId="77777777" w:rsidR="0076154A" w:rsidRDefault="0076154A" w:rsidP="00110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47AACBA8" wp14:editId="7E53BEE6">
                  <wp:extent cx="1371600" cy="476250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14:paraId="2BE7AA84" w14:textId="77777777" w:rsidR="0076154A" w:rsidRDefault="0076154A" w:rsidP="00110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6DCF79B5" wp14:editId="4B7D1435">
                  <wp:extent cx="1843405" cy="657225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405" cy="657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54A" w14:paraId="6D665E3B" w14:textId="77777777" w:rsidTr="00110AED">
        <w:tc>
          <w:tcPr>
            <w:tcW w:w="2376" w:type="dxa"/>
          </w:tcPr>
          <w:p w14:paraId="206FCCAD" w14:textId="77777777" w:rsidR="0076154A" w:rsidRDefault="0076154A" w:rsidP="00110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K.C. </w:t>
            </w:r>
            <w:proofErr w:type="spellStart"/>
            <w:r>
              <w:rPr>
                <w:color w:val="000000"/>
              </w:rPr>
              <w:t>Hamstra</w:t>
            </w:r>
            <w:proofErr w:type="spellEnd"/>
          </w:p>
        </w:tc>
        <w:tc>
          <w:tcPr>
            <w:tcW w:w="3119" w:type="dxa"/>
          </w:tcPr>
          <w:p w14:paraId="7C0BD7E5" w14:textId="77777777" w:rsidR="0076154A" w:rsidRDefault="0076154A" w:rsidP="00110AED">
            <w:r>
              <w:t>A.M. Harmsma</w:t>
            </w:r>
          </w:p>
        </w:tc>
      </w:tr>
    </w:tbl>
    <w:p w14:paraId="0B39E8F6" w14:textId="77777777" w:rsidR="006F6A0C" w:rsidRDefault="006F6A0C" w:rsidP="009F04A4"/>
    <w:sectPr w:rsidR="006F6A0C" w:rsidSect="00C11D49">
      <w:headerReference w:type="default" r:id="rId9"/>
      <w:headerReference w:type="first" r:id="rId10"/>
      <w:pgSz w:w="11906" w:h="16838"/>
      <w:pgMar w:top="1276" w:right="2495" w:bottom="941" w:left="2495" w:header="680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48220" w14:textId="77777777" w:rsidR="004C6A81" w:rsidRDefault="004C6A81">
      <w:r>
        <w:separator/>
      </w:r>
    </w:p>
  </w:endnote>
  <w:endnote w:type="continuationSeparator" w:id="0">
    <w:p w14:paraId="68A27F6D" w14:textId="77777777" w:rsidR="004C6A81" w:rsidRDefault="004C6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D0E0C" w14:textId="77777777" w:rsidR="004C6A81" w:rsidRDefault="004C6A81">
      <w:r>
        <w:separator/>
      </w:r>
    </w:p>
  </w:footnote>
  <w:footnote w:type="continuationSeparator" w:id="0">
    <w:p w14:paraId="17385440" w14:textId="77777777" w:rsidR="004C6A81" w:rsidRDefault="004C6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0F15A" w14:textId="77777777" w:rsidR="00C26A95" w:rsidRDefault="00DF1F13" w:rsidP="0064379D">
    <w:pPr>
      <w:pStyle w:val="Koptekst"/>
      <w:framePr w:wrap="around" w:vAnchor="text" w:hAnchor="page" w:x="9623" w:y="1"/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8C1059"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>/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8C1059">
      <w:rPr>
        <w:rStyle w:val="Paginanummer"/>
        <w:noProof/>
      </w:rPr>
      <w:t>2</w:t>
    </w:r>
    <w:r>
      <w:rPr>
        <w:rStyle w:val="Paginanummer"/>
      </w:rPr>
      <w:fldChar w:fldCharType="end"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36599" w14:textId="77777777" w:rsidR="00C26A95" w:rsidRDefault="00DF1F13" w:rsidP="004A3978">
    <w:r>
      <w:t>Gemeente Zeewolde</w:t>
    </w:r>
  </w:p>
  <w:p w14:paraId="7B4D5760" w14:textId="77777777" w:rsidR="00C26A95" w:rsidRDefault="00C26A95" w:rsidP="008F48F5">
    <w:pPr>
      <w:pStyle w:val="Koptekst"/>
      <w:tabs>
        <w:tab w:val="clear" w:pos="4536"/>
        <w:tab w:val="clear" w:pos="9072"/>
        <w:tab w:val="left" w:pos="1290"/>
      </w:tabs>
    </w:pPr>
  </w:p>
  <w:tbl>
    <w:tblPr>
      <w:tblW w:w="8188" w:type="dxa"/>
      <w:tblLayout w:type="fixed"/>
      <w:tblLook w:val="0000" w:firstRow="0" w:lastRow="0" w:firstColumn="0" w:lastColumn="0" w:noHBand="0" w:noVBand="0"/>
    </w:tblPr>
    <w:tblGrid>
      <w:gridCol w:w="2377"/>
      <w:gridCol w:w="2377"/>
      <w:gridCol w:w="2377"/>
      <w:gridCol w:w="1057"/>
    </w:tblGrid>
    <w:tr w:rsidR="00701E10" w14:paraId="410D156D" w14:textId="77777777" w:rsidTr="00BA7917">
      <w:trPr>
        <w:gridAfter w:val="1"/>
        <w:wAfter w:w="1057" w:type="dxa"/>
        <w:trHeight w:hRule="exact" w:val="1320"/>
      </w:trPr>
      <w:tc>
        <w:tcPr>
          <w:tcW w:w="2377" w:type="dxa"/>
        </w:tcPr>
        <w:p w14:paraId="611DF1F0" w14:textId="77777777" w:rsidR="00C26A95" w:rsidRDefault="00DF1F13" w:rsidP="008F48F5">
          <w:pPr>
            <w:rPr>
              <w:sz w:val="16"/>
            </w:rPr>
          </w:pPr>
          <w:r>
            <w:rPr>
              <w:sz w:val="16"/>
            </w:rPr>
            <w:t>Gemeentehuis</w:t>
          </w:r>
        </w:p>
        <w:p w14:paraId="54D76BF6" w14:textId="77777777" w:rsidR="00C26A95" w:rsidRDefault="00DF1F13" w:rsidP="008F48F5">
          <w:pPr>
            <w:rPr>
              <w:sz w:val="16"/>
            </w:rPr>
          </w:pPr>
          <w:r>
            <w:rPr>
              <w:sz w:val="16"/>
            </w:rPr>
            <w:t>Raadhuisplein 1</w:t>
          </w:r>
        </w:p>
        <w:p w14:paraId="6755AC28" w14:textId="77777777" w:rsidR="00C26A95" w:rsidRDefault="00C26A95" w:rsidP="008F48F5">
          <w:pPr>
            <w:rPr>
              <w:sz w:val="16"/>
            </w:rPr>
          </w:pPr>
        </w:p>
      </w:tc>
      <w:tc>
        <w:tcPr>
          <w:tcW w:w="2377" w:type="dxa"/>
        </w:tcPr>
        <w:p w14:paraId="5CBA7B08" w14:textId="77777777" w:rsidR="00C26A95" w:rsidRDefault="00DF1F13" w:rsidP="008F48F5">
          <w:pPr>
            <w:rPr>
              <w:sz w:val="16"/>
            </w:rPr>
          </w:pPr>
          <w:r>
            <w:rPr>
              <w:sz w:val="16"/>
            </w:rPr>
            <w:t>Postbus 1</w:t>
          </w:r>
        </w:p>
        <w:p w14:paraId="790ECF73" w14:textId="77777777" w:rsidR="00C26A95" w:rsidRDefault="00DF1F13" w:rsidP="008F48F5">
          <w:pPr>
            <w:rPr>
              <w:sz w:val="16"/>
            </w:rPr>
          </w:pPr>
          <w:r>
            <w:rPr>
              <w:sz w:val="16"/>
            </w:rPr>
            <w:t>3890 AA Zeewolde</w:t>
          </w:r>
        </w:p>
      </w:tc>
      <w:tc>
        <w:tcPr>
          <w:tcW w:w="2377" w:type="dxa"/>
        </w:tcPr>
        <w:p w14:paraId="48395E0C" w14:textId="77777777" w:rsidR="00C26A95" w:rsidRDefault="00DF1F13" w:rsidP="008F48F5">
          <w:pPr>
            <w:tabs>
              <w:tab w:val="right" w:pos="2050"/>
            </w:tabs>
            <w:rPr>
              <w:sz w:val="16"/>
            </w:rPr>
          </w:pPr>
          <w:r>
            <w:rPr>
              <w:sz w:val="16"/>
            </w:rPr>
            <w:t>Telefoon</w:t>
          </w:r>
          <w:r>
            <w:rPr>
              <w:sz w:val="16"/>
            </w:rPr>
            <w:tab/>
            <w:t>(036) 5229522</w:t>
          </w:r>
        </w:p>
        <w:p w14:paraId="5BD9C228" w14:textId="77777777" w:rsidR="00C26A95" w:rsidRDefault="00DF1F13" w:rsidP="008F48F5">
          <w:pPr>
            <w:tabs>
              <w:tab w:val="right" w:pos="2050"/>
            </w:tabs>
            <w:rPr>
              <w:sz w:val="16"/>
            </w:rPr>
          </w:pPr>
          <w:r>
            <w:rPr>
              <w:sz w:val="16"/>
            </w:rPr>
            <w:t>Telefax</w:t>
          </w:r>
          <w:r>
            <w:rPr>
              <w:sz w:val="16"/>
            </w:rPr>
            <w:tab/>
            <w:t>(085</w:t>
          </w:r>
          <w:r w:rsidR="001A2B45">
            <w:rPr>
              <w:sz w:val="16"/>
            </w:rPr>
            <w:t xml:space="preserve">) </w:t>
          </w:r>
          <w:r>
            <w:rPr>
              <w:sz w:val="16"/>
            </w:rPr>
            <w:t>1108515</w:t>
          </w:r>
        </w:p>
        <w:p w14:paraId="4BFA6387" w14:textId="77777777" w:rsidR="00C26A95" w:rsidRDefault="00DF1F13" w:rsidP="008F48F5">
          <w:pPr>
            <w:tabs>
              <w:tab w:val="right" w:pos="2050"/>
            </w:tabs>
            <w:rPr>
              <w:sz w:val="16"/>
            </w:rPr>
          </w:pPr>
          <w:r>
            <w:rPr>
              <w:sz w:val="16"/>
            </w:rPr>
            <w:t>E-mail</w:t>
          </w:r>
          <w:r>
            <w:rPr>
              <w:sz w:val="16"/>
            </w:rPr>
            <w:tab/>
            <w:t>info@zeewolde.nl</w:t>
          </w:r>
        </w:p>
        <w:p w14:paraId="5FC91A91" w14:textId="77777777" w:rsidR="00C26A95" w:rsidRDefault="00DF1F13" w:rsidP="008F48F5">
          <w:pPr>
            <w:tabs>
              <w:tab w:val="right" w:pos="2050"/>
            </w:tabs>
            <w:rPr>
              <w:sz w:val="16"/>
            </w:rPr>
          </w:pPr>
          <w:r>
            <w:rPr>
              <w:sz w:val="16"/>
            </w:rPr>
            <w:t>Website</w:t>
          </w:r>
          <w:r>
            <w:rPr>
              <w:sz w:val="16"/>
            </w:rPr>
            <w:tab/>
            <w:t>www.zeewolde.nl</w:t>
          </w:r>
        </w:p>
      </w:tc>
    </w:tr>
    <w:tr w:rsidR="00701E10" w14:paraId="131D26E6" w14:textId="77777777" w:rsidTr="00BA7917">
      <w:trPr>
        <w:gridAfter w:val="1"/>
        <w:wAfter w:w="1057" w:type="dxa"/>
      </w:trPr>
      <w:tc>
        <w:tcPr>
          <w:tcW w:w="2377" w:type="dxa"/>
        </w:tcPr>
        <w:p w14:paraId="2DFBCDE4" w14:textId="77777777" w:rsidR="00C26A95" w:rsidRDefault="00DF1F13" w:rsidP="008F48F5">
          <w:pPr>
            <w:rPr>
              <w:sz w:val="16"/>
            </w:rPr>
          </w:pPr>
          <w:r>
            <w:rPr>
              <w:sz w:val="16"/>
            </w:rPr>
            <w:t>Aan</w:t>
          </w:r>
        </w:p>
      </w:tc>
      <w:tc>
        <w:tcPr>
          <w:tcW w:w="2377" w:type="dxa"/>
        </w:tcPr>
        <w:p w14:paraId="30166EC2" w14:textId="77777777" w:rsidR="00C26A95" w:rsidRDefault="00C26A95" w:rsidP="008F48F5">
          <w:pPr>
            <w:rPr>
              <w:sz w:val="16"/>
            </w:rPr>
          </w:pPr>
        </w:p>
      </w:tc>
      <w:tc>
        <w:tcPr>
          <w:tcW w:w="2377" w:type="dxa"/>
        </w:tcPr>
        <w:p w14:paraId="67A3D487" w14:textId="77777777" w:rsidR="00C26A95" w:rsidRDefault="00C26A95" w:rsidP="008F48F5">
          <w:pPr>
            <w:rPr>
              <w:sz w:val="16"/>
            </w:rPr>
          </w:pPr>
        </w:p>
      </w:tc>
    </w:tr>
    <w:tr w:rsidR="00701E10" w14:paraId="04D5DF36" w14:textId="77777777" w:rsidTr="00BA7917">
      <w:trPr>
        <w:gridAfter w:val="1"/>
        <w:wAfter w:w="1057" w:type="dxa"/>
        <w:trHeight w:val="1665"/>
      </w:trPr>
      <w:tc>
        <w:tcPr>
          <w:tcW w:w="4754" w:type="dxa"/>
          <w:gridSpan w:val="2"/>
          <w:tcBorders>
            <w:bottom w:val="nil"/>
          </w:tcBorders>
        </w:tcPr>
        <w:p w14:paraId="6069EF96" w14:textId="77777777" w:rsidR="00464660" w:rsidRPr="0008163A" w:rsidRDefault="00FE5504" w:rsidP="00DD1A89">
          <w:pPr>
            <w:pStyle w:val="Geenafstand"/>
          </w:pPr>
          <w:r>
            <w:t xml:space="preserve">Fractie </w:t>
          </w:r>
          <w:r w:rsidR="00DF1F13">
            <w:t>Zeewolde Liberaal</w:t>
          </w:r>
        </w:p>
        <w:p w14:paraId="5B1949DF" w14:textId="77777777" w:rsidR="00615AEE" w:rsidRDefault="00615AEE" w:rsidP="00F066DC">
          <w:pPr>
            <w:pStyle w:val="Geenafstand"/>
          </w:pPr>
        </w:p>
      </w:tc>
      <w:tc>
        <w:tcPr>
          <w:tcW w:w="2377" w:type="dxa"/>
        </w:tcPr>
        <w:p w14:paraId="7433DDEE" w14:textId="77777777" w:rsidR="00C26A95" w:rsidRPr="0008163A" w:rsidRDefault="00C26A95" w:rsidP="008F48F5"/>
      </w:tc>
    </w:tr>
    <w:tr w:rsidR="00701E10" w14:paraId="575C9728" w14:textId="77777777" w:rsidTr="00BA7917">
      <w:trPr>
        <w:gridAfter w:val="1"/>
        <w:wAfter w:w="1057" w:type="dxa"/>
        <w:trHeight w:hRule="exact" w:val="560"/>
      </w:trPr>
      <w:tc>
        <w:tcPr>
          <w:tcW w:w="2377" w:type="dxa"/>
        </w:tcPr>
        <w:p w14:paraId="1BE0D5E3" w14:textId="77777777" w:rsidR="00C26A95" w:rsidRPr="0008163A" w:rsidRDefault="00C26A95" w:rsidP="008F48F5"/>
      </w:tc>
      <w:tc>
        <w:tcPr>
          <w:tcW w:w="2377" w:type="dxa"/>
        </w:tcPr>
        <w:p w14:paraId="1B7A32F1" w14:textId="77777777" w:rsidR="00C26A95" w:rsidRPr="0008163A" w:rsidRDefault="00C26A95" w:rsidP="008F48F5"/>
      </w:tc>
      <w:tc>
        <w:tcPr>
          <w:tcW w:w="2377" w:type="dxa"/>
        </w:tcPr>
        <w:p w14:paraId="3A011A59" w14:textId="77777777" w:rsidR="00C26A95" w:rsidRPr="0008163A" w:rsidRDefault="00C26A95" w:rsidP="008F48F5"/>
      </w:tc>
    </w:tr>
    <w:tr w:rsidR="00701E10" w14:paraId="6558BD60" w14:textId="77777777" w:rsidTr="00BA7917">
      <w:trPr>
        <w:gridAfter w:val="1"/>
        <w:wAfter w:w="1057" w:type="dxa"/>
        <w:trHeight w:hRule="exact" w:val="240"/>
      </w:trPr>
      <w:tc>
        <w:tcPr>
          <w:tcW w:w="2377" w:type="dxa"/>
        </w:tcPr>
        <w:p w14:paraId="161FB6AC" w14:textId="77777777" w:rsidR="00C26A95" w:rsidRDefault="00DF1F13" w:rsidP="008F48F5">
          <w:pPr>
            <w:rPr>
              <w:sz w:val="16"/>
            </w:rPr>
          </w:pPr>
          <w:r>
            <w:rPr>
              <w:sz w:val="16"/>
            </w:rPr>
            <w:t>Datum</w:t>
          </w:r>
        </w:p>
      </w:tc>
      <w:tc>
        <w:tcPr>
          <w:tcW w:w="2377" w:type="dxa"/>
        </w:tcPr>
        <w:p w14:paraId="59AF8F7E" w14:textId="77777777" w:rsidR="00C26A95" w:rsidRDefault="00DF1F13" w:rsidP="008F48F5">
          <w:pPr>
            <w:rPr>
              <w:sz w:val="16"/>
            </w:rPr>
          </w:pPr>
          <w:r>
            <w:rPr>
              <w:sz w:val="16"/>
            </w:rPr>
            <w:t xml:space="preserve">Uw </w:t>
          </w:r>
          <w:r w:rsidR="00287862">
            <w:rPr>
              <w:sz w:val="16"/>
            </w:rPr>
            <w:t>brief/</w:t>
          </w:r>
          <w:r>
            <w:rPr>
              <w:sz w:val="16"/>
            </w:rPr>
            <w:t>kenmerk</w:t>
          </w:r>
        </w:p>
      </w:tc>
      <w:tc>
        <w:tcPr>
          <w:tcW w:w="2377" w:type="dxa"/>
        </w:tcPr>
        <w:p w14:paraId="3F20B8A7" w14:textId="77777777" w:rsidR="00C26A95" w:rsidRDefault="00DF1F13" w:rsidP="008F48F5">
          <w:pPr>
            <w:rPr>
              <w:sz w:val="16"/>
            </w:rPr>
          </w:pPr>
          <w:r>
            <w:rPr>
              <w:sz w:val="16"/>
            </w:rPr>
            <w:t>Zaaknummer</w:t>
          </w:r>
        </w:p>
      </w:tc>
    </w:tr>
    <w:tr w:rsidR="00701E10" w14:paraId="4015EDD1" w14:textId="77777777" w:rsidTr="00BA7917">
      <w:trPr>
        <w:gridAfter w:val="1"/>
        <w:wAfter w:w="1057" w:type="dxa"/>
        <w:trHeight w:hRule="exact" w:val="480"/>
      </w:trPr>
      <w:tc>
        <w:tcPr>
          <w:tcW w:w="2377" w:type="dxa"/>
        </w:tcPr>
        <w:p w14:paraId="1865FC7F" w14:textId="77777777" w:rsidR="00C26A95" w:rsidRDefault="00FE5504" w:rsidP="000C03DD">
          <w:r>
            <w:t>1</w:t>
          </w:r>
          <w:r w:rsidR="0076154A">
            <w:t>8</w:t>
          </w:r>
          <w:r w:rsidR="00BF3A4A">
            <w:t xml:space="preserve"> augustus 2026</w:t>
          </w:r>
          <w:r w:rsidR="000C03DD">
            <w:t xml:space="preserve"> </w:t>
          </w:r>
        </w:p>
      </w:tc>
      <w:tc>
        <w:tcPr>
          <w:tcW w:w="2377" w:type="dxa"/>
        </w:tcPr>
        <w:p w14:paraId="1B9447D7" w14:textId="77777777" w:rsidR="00C26A95" w:rsidRDefault="00464A98" w:rsidP="006A199E">
          <w:r>
            <w:br/>
          </w:r>
        </w:p>
      </w:tc>
      <w:tc>
        <w:tcPr>
          <w:tcW w:w="2377" w:type="dxa"/>
        </w:tcPr>
        <w:p w14:paraId="2294C352" w14:textId="77777777" w:rsidR="00C26A95" w:rsidRDefault="00DF1F13" w:rsidP="008F48F5">
          <w:r>
            <w:t>00500000107838</w:t>
          </w:r>
        </w:p>
      </w:tc>
    </w:tr>
    <w:tr w:rsidR="00701E10" w14:paraId="194CD70B" w14:textId="77777777" w:rsidTr="00BA7917">
      <w:trPr>
        <w:gridAfter w:val="1"/>
        <w:wAfter w:w="1057" w:type="dxa"/>
      </w:trPr>
      <w:tc>
        <w:tcPr>
          <w:tcW w:w="2377" w:type="dxa"/>
        </w:tcPr>
        <w:p w14:paraId="24513A47" w14:textId="77777777" w:rsidR="00C26A95" w:rsidRDefault="00DF1F13" w:rsidP="008F48F5">
          <w:pPr>
            <w:rPr>
              <w:sz w:val="16"/>
            </w:rPr>
          </w:pPr>
          <w:r>
            <w:rPr>
              <w:sz w:val="16"/>
            </w:rPr>
            <w:t>Documentnummer</w:t>
          </w:r>
        </w:p>
      </w:tc>
      <w:tc>
        <w:tcPr>
          <w:tcW w:w="2377" w:type="dxa"/>
        </w:tcPr>
        <w:p w14:paraId="5B3576FB" w14:textId="77777777" w:rsidR="00C26A95" w:rsidRDefault="00DF1F13" w:rsidP="008F48F5">
          <w:pPr>
            <w:rPr>
              <w:sz w:val="16"/>
            </w:rPr>
          </w:pPr>
          <w:r>
            <w:rPr>
              <w:sz w:val="16"/>
            </w:rPr>
            <w:t>Contactpersoon</w:t>
          </w:r>
        </w:p>
      </w:tc>
      <w:tc>
        <w:tcPr>
          <w:tcW w:w="2377" w:type="dxa"/>
        </w:tcPr>
        <w:p w14:paraId="2D225613" w14:textId="77777777" w:rsidR="00C26A95" w:rsidRDefault="00DF1F13" w:rsidP="008F48F5">
          <w:pPr>
            <w:rPr>
              <w:sz w:val="16"/>
            </w:rPr>
          </w:pPr>
          <w:r>
            <w:rPr>
              <w:sz w:val="16"/>
            </w:rPr>
            <w:t>Doorkiesnummer</w:t>
          </w:r>
        </w:p>
      </w:tc>
    </w:tr>
    <w:tr w:rsidR="00701E10" w14:paraId="2240BC40" w14:textId="77777777" w:rsidTr="00BA7917">
      <w:trPr>
        <w:gridAfter w:val="1"/>
        <w:wAfter w:w="1057" w:type="dxa"/>
        <w:trHeight w:hRule="exact" w:val="420"/>
      </w:trPr>
      <w:tc>
        <w:tcPr>
          <w:tcW w:w="2377" w:type="dxa"/>
        </w:tcPr>
        <w:p w14:paraId="33E2870E" w14:textId="77777777" w:rsidR="00BA7917" w:rsidRDefault="00DF1F13" w:rsidP="008F48F5">
          <w:r>
            <w:t>00500000496219</w:t>
          </w:r>
        </w:p>
      </w:tc>
      <w:tc>
        <w:tcPr>
          <w:tcW w:w="2377" w:type="dxa"/>
          <w:vMerge w:val="restart"/>
        </w:tcPr>
        <w:p w14:paraId="1463F78F" w14:textId="77777777" w:rsidR="00BA7917" w:rsidRDefault="00671D5F" w:rsidP="008F48F5">
          <w:r>
            <w:t>Afd. veiligheid</w:t>
          </w:r>
        </w:p>
      </w:tc>
      <w:tc>
        <w:tcPr>
          <w:tcW w:w="2377" w:type="dxa"/>
        </w:tcPr>
        <w:p w14:paraId="5A1CE9C3" w14:textId="77777777" w:rsidR="00BA7917" w:rsidRDefault="00DF1F13" w:rsidP="008F48F5">
          <w:r>
            <w:t>036 5229</w:t>
          </w:r>
          <w:r w:rsidR="00671D5F">
            <w:t>522</w:t>
          </w:r>
        </w:p>
      </w:tc>
    </w:tr>
    <w:tr w:rsidR="00701E10" w14:paraId="52249743" w14:textId="77777777" w:rsidTr="00BA7917">
      <w:trPr>
        <w:gridAfter w:val="1"/>
        <w:wAfter w:w="1057" w:type="dxa"/>
      </w:trPr>
      <w:tc>
        <w:tcPr>
          <w:tcW w:w="2377" w:type="dxa"/>
        </w:tcPr>
        <w:p w14:paraId="2882B7FF" w14:textId="77777777" w:rsidR="00BA7917" w:rsidRDefault="00DF1F13" w:rsidP="008F48F5">
          <w:pPr>
            <w:rPr>
              <w:sz w:val="16"/>
            </w:rPr>
          </w:pPr>
          <w:r>
            <w:rPr>
              <w:sz w:val="16"/>
            </w:rPr>
            <w:t>Onderwerp</w:t>
          </w:r>
        </w:p>
      </w:tc>
      <w:tc>
        <w:tcPr>
          <w:tcW w:w="2377" w:type="dxa"/>
          <w:vMerge/>
        </w:tcPr>
        <w:p w14:paraId="39D975D2" w14:textId="77777777" w:rsidR="00BA7917" w:rsidRDefault="00BA7917" w:rsidP="008F48F5">
          <w:pPr>
            <w:rPr>
              <w:sz w:val="16"/>
            </w:rPr>
          </w:pPr>
        </w:p>
      </w:tc>
      <w:tc>
        <w:tcPr>
          <w:tcW w:w="2377" w:type="dxa"/>
        </w:tcPr>
        <w:p w14:paraId="6689DE5E" w14:textId="77777777" w:rsidR="00BA7917" w:rsidRDefault="00DF1F13" w:rsidP="008F48F5">
          <w:pPr>
            <w:rPr>
              <w:sz w:val="16"/>
            </w:rPr>
          </w:pPr>
          <w:r>
            <w:rPr>
              <w:sz w:val="16"/>
            </w:rPr>
            <w:t>E-mailadres</w:t>
          </w:r>
        </w:p>
      </w:tc>
    </w:tr>
    <w:tr w:rsidR="00701E10" w14:paraId="39AA24FD" w14:textId="77777777" w:rsidTr="00BA7917">
      <w:trPr>
        <w:trHeight w:hRule="exact" w:val="560"/>
      </w:trPr>
      <w:tc>
        <w:tcPr>
          <w:tcW w:w="4754" w:type="dxa"/>
          <w:gridSpan w:val="2"/>
        </w:tcPr>
        <w:p w14:paraId="60CBBA62" w14:textId="77777777" w:rsidR="00C26A95" w:rsidRDefault="00DF1F13" w:rsidP="008F48F5">
          <w:r>
            <w:t>Beantwoording art. 25 veiligheid centrum</w:t>
          </w:r>
        </w:p>
      </w:tc>
      <w:tc>
        <w:tcPr>
          <w:tcW w:w="3434" w:type="dxa"/>
          <w:gridSpan w:val="2"/>
        </w:tcPr>
        <w:p w14:paraId="02BA21AA" w14:textId="77777777" w:rsidR="00C26A95" w:rsidRDefault="00DF1F13" w:rsidP="008F48F5">
          <w:r>
            <w:t>info@zeewolde.nl</w:t>
          </w:r>
        </w:p>
      </w:tc>
    </w:tr>
  </w:tbl>
  <w:p w14:paraId="4F59DA86" w14:textId="77777777" w:rsidR="00C26A95" w:rsidRDefault="00DF1F13" w:rsidP="008F48F5">
    <w:r>
      <w:rPr>
        <w:noProof/>
      </w:rPr>
      <w:drawing>
        <wp:anchor distT="0" distB="0" distL="114300" distR="114300" simplePos="0" relativeHeight="251658240" behindDoc="0" locked="1" layoutInCell="1" allowOverlap="1" wp14:anchorId="1E471BFD" wp14:editId="29098DBB">
          <wp:simplePos x="0" y="0"/>
          <wp:positionH relativeFrom="column">
            <wp:posOffset>4802505</wp:posOffset>
          </wp:positionH>
          <wp:positionV relativeFrom="page">
            <wp:posOffset>3211195</wp:posOffset>
          </wp:positionV>
          <wp:extent cx="784225" cy="132715"/>
          <wp:effectExtent l="0" t="0" r="0" b="635"/>
          <wp:wrapTopAndBottom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4225" cy="132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1" layoutInCell="1" allowOverlap="1" wp14:anchorId="6E8F0A16" wp14:editId="0082CEF4">
          <wp:simplePos x="0" y="0"/>
          <wp:positionH relativeFrom="column">
            <wp:posOffset>-1028065</wp:posOffset>
          </wp:positionH>
          <wp:positionV relativeFrom="page">
            <wp:posOffset>3097530</wp:posOffset>
          </wp:positionV>
          <wp:extent cx="568325" cy="399415"/>
          <wp:effectExtent l="0" t="0" r="3175" b="635"/>
          <wp:wrapTopAndBottom/>
          <wp:docPr id="2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399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2124A4" w14:textId="77777777" w:rsidR="00C26A95" w:rsidRPr="006F3C4B" w:rsidRDefault="00C26A95" w:rsidP="004A3978"/>
  <w:p w14:paraId="238778E1" w14:textId="77777777" w:rsidR="00C26A95" w:rsidRDefault="00DF1F13">
    <w:pPr>
      <w:pStyle w:val="Geenafstand"/>
    </w:pPr>
    <w:r>
      <w:t xml:space="preserve">Geachte </w:t>
    </w:r>
    <w:r w:rsidR="00FE5504">
      <w:t>fractie van Zeewolde Liberaal</w:t>
    </w:r>
    <w:r w:rsidR="008C467D">
      <w:t>,</w:t>
    </w:r>
  </w:p>
  <w:p w14:paraId="1F35064A" w14:textId="77777777" w:rsidR="00C26A95" w:rsidRPr="0008163A" w:rsidRDefault="00C26A95" w:rsidP="00F45AD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D69A1"/>
    <w:multiLevelType w:val="multilevel"/>
    <w:tmpl w:val="07C8F988"/>
    <w:styleLink w:val="Bijlagetest"/>
    <w:lvl w:ilvl="0">
      <w:start w:val="1"/>
      <w:numFmt w:val="decimal"/>
      <w:pStyle w:val="Bijlagen"/>
      <w:lvlText w:val="Bijlage %1 "/>
      <w:lvlJc w:val="left"/>
      <w:pPr>
        <w:ind w:left="720" w:hanging="720"/>
      </w:pPr>
      <w:rPr>
        <w:rFonts w:asciiTheme="minorHAnsi" w:hAnsiTheme="minorHAnsi" w:hint="default"/>
        <w:b/>
        <w:sz w:val="24"/>
      </w:rPr>
    </w:lvl>
    <w:lvl w:ilvl="1">
      <w:start w:val="1"/>
      <w:numFmt w:val="decimal"/>
      <w:pStyle w:val="Bijlagen2"/>
      <w:lvlText w:val="Bijlage %1.%2 "/>
      <w:lvlJc w:val="left"/>
      <w:pPr>
        <w:ind w:left="1080" w:hanging="1080"/>
      </w:pPr>
      <w:rPr>
        <w:rFonts w:asciiTheme="minorHAnsi" w:hAnsiTheme="minorHAnsi" w:hint="default"/>
        <w:b/>
        <w:i w:val="0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136B12B7"/>
    <w:multiLevelType w:val="multilevel"/>
    <w:tmpl w:val="0413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Kop4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1916148A"/>
    <w:multiLevelType w:val="hybridMultilevel"/>
    <w:tmpl w:val="5FD258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7534DE"/>
    <w:multiLevelType w:val="hybridMultilevel"/>
    <w:tmpl w:val="F06270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25E6C"/>
    <w:multiLevelType w:val="multilevel"/>
    <w:tmpl w:val="3AB828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572B92"/>
    <w:multiLevelType w:val="multilevel"/>
    <w:tmpl w:val="7756C3C8"/>
    <w:styleLink w:val="Bijlageinhoudsopgavetest"/>
    <w:lvl w:ilvl="0">
      <w:start w:val="1"/>
      <w:numFmt w:val="decimal"/>
      <w:pStyle w:val="Bijlageninhoudsopgave"/>
      <w:lvlText w:val="Bijlage %1"/>
      <w:lvlJc w:val="left"/>
      <w:pPr>
        <w:ind w:left="1418" w:hanging="1418"/>
      </w:pPr>
      <w:rPr>
        <w:rFonts w:asciiTheme="minorHAnsi" w:hAnsiTheme="minorHAnsi" w:hint="default"/>
        <w:b/>
        <w:sz w:val="22"/>
      </w:rPr>
    </w:lvl>
    <w:lvl w:ilvl="1">
      <w:start w:val="1"/>
      <w:numFmt w:val="decimal"/>
      <w:pStyle w:val="Bijlageninhoudsopgave2"/>
      <w:lvlText w:val="%1.%2"/>
      <w:lvlJc w:val="left"/>
      <w:pPr>
        <w:ind w:left="1985" w:hanging="511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1636638"/>
    <w:multiLevelType w:val="multilevel"/>
    <w:tmpl w:val="7756C3C8"/>
    <w:numStyleLink w:val="Bijlageinhoudsopgavetest"/>
  </w:abstractNum>
  <w:abstractNum w:abstractNumId="7" w15:restartNumberingAfterBreak="0">
    <w:nsid w:val="7EA02112"/>
    <w:multiLevelType w:val="multilevel"/>
    <w:tmpl w:val="07C8F988"/>
    <w:numStyleLink w:val="Bijlagetest"/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1"/>
  </w:num>
  <w:num w:numId="9">
    <w:abstractNumId w:val="4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362"/>
    <w:rsid w:val="000046B6"/>
    <w:rsid w:val="000144C8"/>
    <w:rsid w:val="00017569"/>
    <w:rsid w:val="00017D20"/>
    <w:rsid w:val="00021BB1"/>
    <w:rsid w:val="000439BE"/>
    <w:rsid w:val="00045D39"/>
    <w:rsid w:val="00066337"/>
    <w:rsid w:val="00075CFE"/>
    <w:rsid w:val="0008163A"/>
    <w:rsid w:val="000825F3"/>
    <w:rsid w:val="00084852"/>
    <w:rsid w:val="00090863"/>
    <w:rsid w:val="00095250"/>
    <w:rsid w:val="000A4913"/>
    <w:rsid w:val="000C03DD"/>
    <w:rsid w:val="000D4B42"/>
    <w:rsid w:val="000E5192"/>
    <w:rsid w:val="000F39BF"/>
    <w:rsid w:val="0011203B"/>
    <w:rsid w:val="00122CA9"/>
    <w:rsid w:val="00122F0A"/>
    <w:rsid w:val="00125479"/>
    <w:rsid w:val="00125F12"/>
    <w:rsid w:val="00131362"/>
    <w:rsid w:val="00131C43"/>
    <w:rsid w:val="001320E3"/>
    <w:rsid w:val="001330AC"/>
    <w:rsid w:val="00144EC6"/>
    <w:rsid w:val="00144F26"/>
    <w:rsid w:val="00150DD2"/>
    <w:rsid w:val="00151E6C"/>
    <w:rsid w:val="001719D9"/>
    <w:rsid w:val="00190CA5"/>
    <w:rsid w:val="00191C83"/>
    <w:rsid w:val="001A2B45"/>
    <w:rsid w:val="001C0ACB"/>
    <w:rsid w:val="001C226C"/>
    <w:rsid w:val="001C3ACF"/>
    <w:rsid w:val="001C6F95"/>
    <w:rsid w:val="001D1110"/>
    <w:rsid w:val="001D4CEC"/>
    <w:rsid w:val="001F404A"/>
    <w:rsid w:val="0020280D"/>
    <w:rsid w:val="00213C89"/>
    <w:rsid w:val="002151A1"/>
    <w:rsid w:val="00217FDB"/>
    <w:rsid w:val="00220C25"/>
    <w:rsid w:val="00220DF0"/>
    <w:rsid w:val="00222815"/>
    <w:rsid w:val="00222B12"/>
    <w:rsid w:val="0022389C"/>
    <w:rsid w:val="00223C18"/>
    <w:rsid w:val="002412AA"/>
    <w:rsid w:val="0024394C"/>
    <w:rsid w:val="00244E5D"/>
    <w:rsid w:val="00246547"/>
    <w:rsid w:val="00246C16"/>
    <w:rsid w:val="00255AD5"/>
    <w:rsid w:val="0026231A"/>
    <w:rsid w:val="00266299"/>
    <w:rsid w:val="00271BC2"/>
    <w:rsid w:val="00275AE4"/>
    <w:rsid w:val="00287862"/>
    <w:rsid w:val="0029650A"/>
    <w:rsid w:val="00296F5E"/>
    <w:rsid w:val="002A5043"/>
    <w:rsid w:val="002A5ACD"/>
    <w:rsid w:val="002A61C4"/>
    <w:rsid w:val="002B6749"/>
    <w:rsid w:val="002D4C1D"/>
    <w:rsid w:val="002D7F43"/>
    <w:rsid w:val="002F4C6F"/>
    <w:rsid w:val="003041FC"/>
    <w:rsid w:val="00305650"/>
    <w:rsid w:val="00317B9A"/>
    <w:rsid w:val="00331C4C"/>
    <w:rsid w:val="0035196B"/>
    <w:rsid w:val="003547A5"/>
    <w:rsid w:val="00376564"/>
    <w:rsid w:val="003A5443"/>
    <w:rsid w:val="003B12F5"/>
    <w:rsid w:val="003B40AE"/>
    <w:rsid w:val="003C4B01"/>
    <w:rsid w:val="003E1A8F"/>
    <w:rsid w:val="003E2DA9"/>
    <w:rsid w:val="003E7605"/>
    <w:rsid w:val="003F0451"/>
    <w:rsid w:val="003F1771"/>
    <w:rsid w:val="003F3F44"/>
    <w:rsid w:val="00417365"/>
    <w:rsid w:val="00422966"/>
    <w:rsid w:val="00422F19"/>
    <w:rsid w:val="0042432C"/>
    <w:rsid w:val="004305AD"/>
    <w:rsid w:val="00441C73"/>
    <w:rsid w:val="00443764"/>
    <w:rsid w:val="004439DC"/>
    <w:rsid w:val="00450735"/>
    <w:rsid w:val="004533B9"/>
    <w:rsid w:val="00454485"/>
    <w:rsid w:val="00456DB5"/>
    <w:rsid w:val="00464660"/>
    <w:rsid w:val="00464A98"/>
    <w:rsid w:val="00476EE2"/>
    <w:rsid w:val="00480514"/>
    <w:rsid w:val="00493479"/>
    <w:rsid w:val="00494AF9"/>
    <w:rsid w:val="004A034D"/>
    <w:rsid w:val="004A3978"/>
    <w:rsid w:val="004A49BC"/>
    <w:rsid w:val="004A6040"/>
    <w:rsid w:val="004B414E"/>
    <w:rsid w:val="004C0E36"/>
    <w:rsid w:val="004C6A81"/>
    <w:rsid w:val="004D4CA8"/>
    <w:rsid w:val="004D6D3C"/>
    <w:rsid w:val="004F0335"/>
    <w:rsid w:val="004F2F1A"/>
    <w:rsid w:val="005036E7"/>
    <w:rsid w:val="0050495E"/>
    <w:rsid w:val="00513868"/>
    <w:rsid w:val="00532A8A"/>
    <w:rsid w:val="00536CAD"/>
    <w:rsid w:val="00542D54"/>
    <w:rsid w:val="0054762B"/>
    <w:rsid w:val="00550178"/>
    <w:rsid w:val="00571C88"/>
    <w:rsid w:val="0057311E"/>
    <w:rsid w:val="005868BD"/>
    <w:rsid w:val="00587AE8"/>
    <w:rsid w:val="005A1402"/>
    <w:rsid w:val="005A280B"/>
    <w:rsid w:val="005A7948"/>
    <w:rsid w:val="005B2AAB"/>
    <w:rsid w:val="005E03F9"/>
    <w:rsid w:val="005E179A"/>
    <w:rsid w:val="00611827"/>
    <w:rsid w:val="00615AEE"/>
    <w:rsid w:val="00616F63"/>
    <w:rsid w:val="00617D8C"/>
    <w:rsid w:val="006214EE"/>
    <w:rsid w:val="00625531"/>
    <w:rsid w:val="0064379D"/>
    <w:rsid w:val="00660284"/>
    <w:rsid w:val="00660FF5"/>
    <w:rsid w:val="00667BBD"/>
    <w:rsid w:val="00671D5F"/>
    <w:rsid w:val="0068245B"/>
    <w:rsid w:val="00691B71"/>
    <w:rsid w:val="00695510"/>
    <w:rsid w:val="006A199E"/>
    <w:rsid w:val="006A1EF5"/>
    <w:rsid w:val="006A6C9A"/>
    <w:rsid w:val="006C5FA5"/>
    <w:rsid w:val="006E6EE2"/>
    <w:rsid w:val="006E75FA"/>
    <w:rsid w:val="006F0040"/>
    <w:rsid w:val="006F3C4B"/>
    <w:rsid w:val="006F6A0C"/>
    <w:rsid w:val="00700EA1"/>
    <w:rsid w:val="00701E10"/>
    <w:rsid w:val="00704A91"/>
    <w:rsid w:val="00711019"/>
    <w:rsid w:val="00714E4E"/>
    <w:rsid w:val="00720335"/>
    <w:rsid w:val="007208B6"/>
    <w:rsid w:val="00720A7A"/>
    <w:rsid w:val="00720CBE"/>
    <w:rsid w:val="0072362F"/>
    <w:rsid w:val="00726D9A"/>
    <w:rsid w:val="007447E6"/>
    <w:rsid w:val="00752A02"/>
    <w:rsid w:val="00752C1F"/>
    <w:rsid w:val="007533B1"/>
    <w:rsid w:val="0075510C"/>
    <w:rsid w:val="007558EF"/>
    <w:rsid w:val="00756E65"/>
    <w:rsid w:val="0076154A"/>
    <w:rsid w:val="007656C2"/>
    <w:rsid w:val="00766EBF"/>
    <w:rsid w:val="007835EE"/>
    <w:rsid w:val="00794869"/>
    <w:rsid w:val="007964AF"/>
    <w:rsid w:val="0079655E"/>
    <w:rsid w:val="007A6BFA"/>
    <w:rsid w:val="007C0714"/>
    <w:rsid w:val="007D2CA9"/>
    <w:rsid w:val="007D69B4"/>
    <w:rsid w:val="007E1A4D"/>
    <w:rsid w:val="007E25F8"/>
    <w:rsid w:val="007E27EF"/>
    <w:rsid w:val="007E2BCA"/>
    <w:rsid w:val="007E3B0D"/>
    <w:rsid w:val="0080135B"/>
    <w:rsid w:val="008106AD"/>
    <w:rsid w:val="00812A69"/>
    <w:rsid w:val="0081671E"/>
    <w:rsid w:val="00820164"/>
    <w:rsid w:val="008224B4"/>
    <w:rsid w:val="00832497"/>
    <w:rsid w:val="008324BA"/>
    <w:rsid w:val="00832CD5"/>
    <w:rsid w:val="00841A78"/>
    <w:rsid w:val="00842B1F"/>
    <w:rsid w:val="0087352D"/>
    <w:rsid w:val="00885563"/>
    <w:rsid w:val="00886DD8"/>
    <w:rsid w:val="008A436F"/>
    <w:rsid w:val="008B3DC4"/>
    <w:rsid w:val="008B6BE1"/>
    <w:rsid w:val="008C1059"/>
    <w:rsid w:val="008C467D"/>
    <w:rsid w:val="008C51AA"/>
    <w:rsid w:val="008C75E3"/>
    <w:rsid w:val="008D3A0D"/>
    <w:rsid w:val="008D4B33"/>
    <w:rsid w:val="008E19C5"/>
    <w:rsid w:val="008E41DB"/>
    <w:rsid w:val="008E7592"/>
    <w:rsid w:val="008F48F5"/>
    <w:rsid w:val="00905784"/>
    <w:rsid w:val="00911385"/>
    <w:rsid w:val="00914779"/>
    <w:rsid w:val="009228BB"/>
    <w:rsid w:val="009254D7"/>
    <w:rsid w:val="009329E9"/>
    <w:rsid w:val="0094219E"/>
    <w:rsid w:val="009453B7"/>
    <w:rsid w:val="00946D67"/>
    <w:rsid w:val="0095021F"/>
    <w:rsid w:val="00951557"/>
    <w:rsid w:val="00954824"/>
    <w:rsid w:val="00972773"/>
    <w:rsid w:val="0098347D"/>
    <w:rsid w:val="009A3C4B"/>
    <w:rsid w:val="009C2440"/>
    <w:rsid w:val="009F04A4"/>
    <w:rsid w:val="00A04C8D"/>
    <w:rsid w:val="00A221A7"/>
    <w:rsid w:val="00A24C0B"/>
    <w:rsid w:val="00A24E17"/>
    <w:rsid w:val="00A268CD"/>
    <w:rsid w:val="00A26AEA"/>
    <w:rsid w:val="00A30B67"/>
    <w:rsid w:val="00A313FE"/>
    <w:rsid w:val="00A31E96"/>
    <w:rsid w:val="00A47081"/>
    <w:rsid w:val="00A76D85"/>
    <w:rsid w:val="00A771B0"/>
    <w:rsid w:val="00A77559"/>
    <w:rsid w:val="00A81C15"/>
    <w:rsid w:val="00AA79E0"/>
    <w:rsid w:val="00AA7C5D"/>
    <w:rsid w:val="00AD63E2"/>
    <w:rsid w:val="00AD7808"/>
    <w:rsid w:val="00AE2E8C"/>
    <w:rsid w:val="00AF35A3"/>
    <w:rsid w:val="00B1065B"/>
    <w:rsid w:val="00B2214E"/>
    <w:rsid w:val="00B23E00"/>
    <w:rsid w:val="00B313EF"/>
    <w:rsid w:val="00B375E1"/>
    <w:rsid w:val="00B4792C"/>
    <w:rsid w:val="00B47B44"/>
    <w:rsid w:val="00B53525"/>
    <w:rsid w:val="00B56674"/>
    <w:rsid w:val="00B64CB3"/>
    <w:rsid w:val="00B64D6B"/>
    <w:rsid w:val="00B66803"/>
    <w:rsid w:val="00B70942"/>
    <w:rsid w:val="00B75537"/>
    <w:rsid w:val="00B8682C"/>
    <w:rsid w:val="00B91C3C"/>
    <w:rsid w:val="00B9204D"/>
    <w:rsid w:val="00BA0684"/>
    <w:rsid w:val="00BA7917"/>
    <w:rsid w:val="00BB6988"/>
    <w:rsid w:val="00BC3D07"/>
    <w:rsid w:val="00BC7202"/>
    <w:rsid w:val="00BD0B0F"/>
    <w:rsid w:val="00BD3778"/>
    <w:rsid w:val="00BD3E81"/>
    <w:rsid w:val="00BE6C1E"/>
    <w:rsid w:val="00BE74F0"/>
    <w:rsid w:val="00BF3A4A"/>
    <w:rsid w:val="00C01335"/>
    <w:rsid w:val="00C07276"/>
    <w:rsid w:val="00C11658"/>
    <w:rsid w:val="00C11D49"/>
    <w:rsid w:val="00C130E1"/>
    <w:rsid w:val="00C22B41"/>
    <w:rsid w:val="00C24847"/>
    <w:rsid w:val="00C259FB"/>
    <w:rsid w:val="00C25D92"/>
    <w:rsid w:val="00C26A95"/>
    <w:rsid w:val="00C31535"/>
    <w:rsid w:val="00C33A8F"/>
    <w:rsid w:val="00C34248"/>
    <w:rsid w:val="00C43ACD"/>
    <w:rsid w:val="00C55FD1"/>
    <w:rsid w:val="00C7126C"/>
    <w:rsid w:val="00C871F6"/>
    <w:rsid w:val="00C87E00"/>
    <w:rsid w:val="00C921CC"/>
    <w:rsid w:val="00C951E4"/>
    <w:rsid w:val="00CA1510"/>
    <w:rsid w:val="00CA49D3"/>
    <w:rsid w:val="00CB3305"/>
    <w:rsid w:val="00CB6094"/>
    <w:rsid w:val="00CC5CB3"/>
    <w:rsid w:val="00CC7771"/>
    <w:rsid w:val="00CC7CAB"/>
    <w:rsid w:val="00CD080C"/>
    <w:rsid w:val="00CE594A"/>
    <w:rsid w:val="00D0313A"/>
    <w:rsid w:val="00D05DA6"/>
    <w:rsid w:val="00D218E8"/>
    <w:rsid w:val="00D34672"/>
    <w:rsid w:val="00D43087"/>
    <w:rsid w:val="00D44206"/>
    <w:rsid w:val="00D523E5"/>
    <w:rsid w:val="00D53153"/>
    <w:rsid w:val="00D56727"/>
    <w:rsid w:val="00D66C57"/>
    <w:rsid w:val="00D67D6C"/>
    <w:rsid w:val="00D749F4"/>
    <w:rsid w:val="00D834F0"/>
    <w:rsid w:val="00D86BDE"/>
    <w:rsid w:val="00D90095"/>
    <w:rsid w:val="00D93C5E"/>
    <w:rsid w:val="00DB241A"/>
    <w:rsid w:val="00DB48FF"/>
    <w:rsid w:val="00DB615F"/>
    <w:rsid w:val="00DB7C78"/>
    <w:rsid w:val="00DC7283"/>
    <w:rsid w:val="00DD1A89"/>
    <w:rsid w:val="00DE3868"/>
    <w:rsid w:val="00DF17B2"/>
    <w:rsid w:val="00DF1EF4"/>
    <w:rsid w:val="00DF1F13"/>
    <w:rsid w:val="00E017EE"/>
    <w:rsid w:val="00E16BE2"/>
    <w:rsid w:val="00E211A9"/>
    <w:rsid w:val="00E63D8C"/>
    <w:rsid w:val="00E75A1E"/>
    <w:rsid w:val="00E76AB9"/>
    <w:rsid w:val="00E92EC9"/>
    <w:rsid w:val="00E966AD"/>
    <w:rsid w:val="00E96E72"/>
    <w:rsid w:val="00E979EA"/>
    <w:rsid w:val="00EA74B4"/>
    <w:rsid w:val="00EC4397"/>
    <w:rsid w:val="00EC63D7"/>
    <w:rsid w:val="00EE0859"/>
    <w:rsid w:val="00F066DC"/>
    <w:rsid w:val="00F2260D"/>
    <w:rsid w:val="00F24B62"/>
    <w:rsid w:val="00F346E6"/>
    <w:rsid w:val="00F357F1"/>
    <w:rsid w:val="00F45AD0"/>
    <w:rsid w:val="00F506DF"/>
    <w:rsid w:val="00F53596"/>
    <w:rsid w:val="00F55CA1"/>
    <w:rsid w:val="00F764E9"/>
    <w:rsid w:val="00F76CC7"/>
    <w:rsid w:val="00F83787"/>
    <w:rsid w:val="00F8644E"/>
    <w:rsid w:val="00F932BA"/>
    <w:rsid w:val="00F9364E"/>
    <w:rsid w:val="00FA5FDB"/>
    <w:rsid w:val="00FA7E3A"/>
    <w:rsid w:val="00FD2482"/>
    <w:rsid w:val="00FD77DD"/>
    <w:rsid w:val="00FE0806"/>
    <w:rsid w:val="00FE5504"/>
    <w:rsid w:val="00FE7167"/>
    <w:rsid w:val="00FF0A97"/>
    <w:rsid w:val="00FF4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1DBF77"/>
  <w15:docId w15:val="{5DEBE5A9-30E9-458B-98EC-438DC03A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287862"/>
    <w:rPr>
      <w:rFonts w:eastAsia="Times New Roman" w:cs="Times New Roman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1D1110"/>
    <w:pPr>
      <w:keepNext/>
      <w:outlineLvl w:val="0"/>
    </w:pPr>
    <w:rPr>
      <w:rFonts w:asciiTheme="majorHAnsi" w:hAnsiTheme="majorHAnsi" w:cs="Arial"/>
      <w:bCs/>
      <w:kern w:val="32"/>
      <w:sz w:val="36"/>
      <w:szCs w:val="32"/>
    </w:rPr>
  </w:style>
  <w:style w:type="paragraph" w:styleId="Kop2">
    <w:name w:val="heading 2"/>
    <w:basedOn w:val="Standaard"/>
    <w:next w:val="Standaard"/>
    <w:link w:val="Kop2Char"/>
    <w:qFormat/>
    <w:rsid w:val="008A436F"/>
    <w:pPr>
      <w:outlineLvl w:val="1"/>
    </w:pPr>
    <w:rPr>
      <w:rFonts w:asciiTheme="majorHAnsi" w:hAnsiTheme="majorHAnsi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8A436F"/>
    <w:pPr>
      <w:keepNext/>
      <w:outlineLvl w:val="2"/>
    </w:pPr>
    <w:rPr>
      <w:rFonts w:asciiTheme="majorHAnsi" w:hAnsiTheme="majorHAnsi" w:cs="Arial"/>
      <w:bCs/>
      <w:i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340B6"/>
    <w:pPr>
      <w:keepNext/>
      <w:keepLines/>
      <w:numPr>
        <w:ilvl w:val="3"/>
        <w:numId w:val="8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7533B1"/>
    <w:pPr>
      <w:tabs>
        <w:tab w:val="center" w:pos="4536"/>
        <w:tab w:val="right" w:pos="9072"/>
      </w:tabs>
    </w:pPr>
    <w:rPr>
      <w:rFonts w:asciiTheme="majorHAnsi" w:hAnsiTheme="majorHAnsi"/>
    </w:rPr>
  </w:style>
  <w:style w:type="paragraph" w:styleId="Voettekst">
    <w:name w:val="footer"/>
    <w:basedOn w:val="Standaard"/>
    <w:link w:val="VoettekstChar"/>
    <w:rsid w:val="007533B1"/>
    <w:pPr>
      <w:tabs>
        <w:tab w:val="center" w:pos="4536"/>
        <w:tab w:val="right" w:pos="9072"/>
      </w:tabs>
    </w:pPr>
  </w:style>
  <w:style w:type="character" w:styleId="Paginanummer">
    <w:name w:val="page number"/>
    <w:rsid w:val="008A436F"/>
    <w:rPr>
      <w:rFonts w:asciiTheme="minorHAnsi" w:hAnsiTheme="minorHAnsi"/>
    </w:rPr>
  </w:style>
  <w:style w:type="paragraph" w:customStyle="1" w:styleId="Ondertekening">
    <w:name w:val="Ondertekening"/>
    <w:autoRedefine/>
    <w:rsid w:val="008E7592"/>
    <w:rPr>
      <w:rFonts w:eastAsia="Times New Roman" w:cs="Times New Roman"/>
      <w:szCs w:val="20"/>
      <w:lang w:val="nl-NL" w:eastAsia="nl-NL"/>
    </w:rPr>
  </w:style>
  <w:style w:type="paragraph" w:styleId="Ballontekst">
    <w:name w:val="Balloon Text"/>
    <w:basedOn w:val="Standaard"/>
    <w:link w:val="BallontekstChar"/>
    <w:rsid w:val="00F55CA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A1"/>
    <w:rPr>
      <w:rFonts w:ascii="Tahoma" w:eastAsia="Times New Roman" w:hAnsi="Tahoma" w:cs="Tahoma"/>
      <w:sz w:val="16"/>
      <w:szCs w:val="16"/>
      <w:lang w:val="nl-NL" w:eastAsia="nl-NL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styleId="Hyperlink">
    <w:name w:val="Hyperlink"/>
    <w:basedOn w:val="Standaardalinea-lettertype"/>
    <w:uiPriority w:val="99"/>
    <w:unhideWhenUsed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A311A9"/>
    <w:rPr>
      <w:rFonts w:eastAsia="Times New Roman" w:cs="Times New Roman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A311A9"/>
    <w:rPr>
      <w:rFonts w:ascii="Calibri" w:eastAsia="Times New Roman" w:hAnsi="Calibri" w:cs="Times New Roman"/>
      <w:szCs w:val="20"/>
      <w:lang w:val="nl-NL" w:eastAsia="nl-NL"/>
    </w:rPr>
  </w:style>
  <w:style w:type="paragraph" w:styleId="Geenafstand">
    <w:name w:val="No Spacing"/>
    <w:uiPriority w:val="1"/>
    <w:qFormat/>
    <w:rsid w:val="00A311A9"/>
    <w:rPr>
      <w:rFonts w:eastAsia="Times New Roman" w:cs="Times New Roman"/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340B6"/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340B6"/>
    <w:rPr>
      <w:rFonts w:eastAsia="Times New Roman" w:cs="Tahoma"/>
      <w:sz w:val="16"/>
      <w:szCs w:val="16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F340B6"/>
    <w:rPr>
      <w:sz w:val="24"/>
      <w:szCs w:val="24"/>
    </w:rPr>
  </w:style>
  <w:style w:type="table" w:styleId="Donkerelijst">
    <w:name w:val="Dark List"/>
    <w:basedOn w:val="Standaardtabel"/>
    <w:uiPriority w:val="99"/>
    <w:semiHidden/>
    <w:unhideWhenUsed/>
    <w:rsid w:val="00F340B6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character" w:customStyle="1" w:styleId="KoptekstChar">
    <w:name w:val="Koptekst Char"/>
    <w:basedOn w:val="Standaardalinea-lettertype"/>
    <w:link w:val="Koptekst"/>
    <w:rsid w:val="00C965B3"/>
    <w:rPr>
      <w:rFonts w:asciiTheme="majorHAnsi" w:eastAsia="Times New Roman" w:hAnsiTheme="majorHAnsi" w:cs="Times New Roman"/>
      <w:szCs w:val="20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1D1110"/>
    <w:rPr>
      <w:rFonts w:asciiTheme="majorHAnsi" w:eastAsia="Times New Roman" w:hAnsiTheme="majorHAnsi" w:cs="Arial"/>
      <w:bCs/>
      <w:kern w:val="32"/>
      <w:sz w:val="36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F340B6"/>
    <w:rPr>
      <w:rFonts w:asciiTheme="majorHAnsi" w:eastAsia="Times New Roman" w:hAnsiTheme="majorHAnsi" w:cs="Arial"/>
      <w:b/>
      <w:bCs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F340B6"/>
    <w:rPr>
      <w:rFonts w:asciiTheme="majorHAnsi" w:eastAsia="Times New Roman" w:hAnsiTheme="majorHAnsi" w:cs="Arial"/>
      <w:bCs/>
      <w:i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F340B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val="nl-NL" w:eastAsia="nl-NL"/>
    </w:rPr>
  </w:style>
  <w:style w:type="numbering" w:customStyle="1" w:styleId="Bijlagetest">
    <w:name w:val="Bijlage (test)"/>
    <w:uiPriority w:val="99"/>
    <w:rsid w:val="00910F3F"/>
    <w:pPr>
      <w:numPr>
        <w:numId w:val="4"/>
      </w:numPr>
    </w:pPr>
  </w:style>
  <w:style w:type="numbering" w:customStyle="1" w:styleId="Bijlageinhoudsopgavetest">
    <w:name w:val="Bijlage inhoudsopgave (test)"/>
    <w:uiPriority w:val="99"/>
    <w:rsid w:val="00700EA1"/>
    <w:pPr>
      <w:numPr>
        <w:numId w:val="6"/>
      </w:numPr>
    </w:pPr>
  </w:style>
  <w:style w:type="paragraph" w:customStyle="1" w:styleId="Bijlagen">
    <w:name w:val="Bijlagen"/>
    <w:basedOn w:val="Standaard"/>
    <w:next w:val="Standaard"/>
    <w:link w:val="BijlagenChar"/>
    <w:rsid w:val="00910F3F"/>
    <w:pPr>
      <w:numPr>
        <w:numId w:val="5"/>
      </w:numPr>
    </w:pPr>
    <w:rPr>
      <w:b/>
    </w:rPr>
  </w:style>
  <w:style w:type="paragraph" w:customStyle="1" w:styleId="Bijlageninhoudsopgave">
    <w:name w:val="Bijlagen inhoudsopgave"/>
    <w:basedOn w:val="Standaard"/>
    <w:next w:val="Standaard"/>
    <w:link w:val="BijlageninhoudsopgaveChar"/>
    <w:rsid w:val="00700EA1"/>
    <w:pPr>
      <w:numPr>
        <w:numId w:val="7"/>
      </w:numPr>
    </w:pPr>
  </w:style>
  <w:style w:type="character" w:customStyle="1" w:styleId="BijlagenChar">
    <w:name w:val="Bijlagen Char"/>
    <w:basedOn w:val="Standaardalinea-lettertype"/>
    <w:link w:val="Bijlagen"/>
    <w:rsid w:val="00910F3F"/>
    <w:rPr>
      <w:rFonts w:eastAsia="Times New Roman" w:cs="Times New Roman"/>
      <w:b/>
      <w:szCs w:val="20"/>
      <w:lang w:val="nl-NL" w:eastAsia="nl-NL"/>
    </w:rPr>
  </w:style>
  <w:style w:type="paragraph" w:customStyle="1" w:styleId="Bijlagen2">
    <w:name w:val="Bijlagen 2"/>
    <w:basedOn w:val="Standaard"/>
    <w:next w:val="Standaard"/>
    <w:link w:val="Bijlagen2Char"/>
    <w:rsid w:val="00910F3F"/>
    <w:pPr>
      <w:numPr>
        <w:ilvl w:val="1"/>
        <w:numId w:val="5"/>
      </w:numPr>
    </w:pPr>
    <w:rPr>
      <w:b/>
    </w:rPr>
  </w:style>
  <w:style w:type="character" w:customStyle="1" w:styleId="BijlageninhoudsopgaveChar">
    <w:name w:val="Bijlagen inhoudsopgave Char"/>
    <w:basedOn w:val="BijlagenChar"/>
    <w:link w:val="Bijlageninhoudsopgave"/>
    <w:rsid w:val="00700EA1"/>
    <w:rPr>
      <w:rFonts w:eastAsia="Times New Roman" w:cs="Times New Roman"/>
      <w:b w:val="0"/>
      <w:szCs w:val="20"/>
      <w:lang w:val="nl-NL" w:eastAsia="nl-NL"/>
    </w:rPr>
  </w:style>
  <w:style w:type="paragraph" w:customStyle="1" w:styleId="Bijlageninhoudsopgave2">
    <w:name w:val="Bijlagen inhoudsopgave 2"/>
    <w:basedOn w:val="Standaard"/>
    <w:next w:val="Standaard"/>
    <w:link w:val="Bijlageninhoudsopgave2Char"/>
    <w:rsid w:val="00700EA1"/>
    <w:pPr>
      <w:numPr>
        <w:ilvl w:val="1"/>
        <w:numId w:val="7"/>
      </w:numPr>
    </w:pPr>
  </w:style>
  <w:style w:type="character" w:customStyle="1" w:styleId="Bijlagen2Char">
    <w:name w:val="Bijlagen 2 Char"/>
    <w:basedOn w:val="Standaardalinea-lettertype"/>
    <w:link w:val="Bijlagen2"/>
    <w:rsid w:val="00910F3F"/>
    <w:rPr>
      <w:rFonts w:eastAsia="Times New Roman" w:cs="Times New Roman"/>
      <w:b/>
      <w:szCs w:val="20"/>
      <w:lang w:val="nl-NL" w:eastAsia="nl-NL"/>
    </w:rPr>
  </w:style>
  <w:style w:type="character" w:customStyle="1" w:styleId="Bijlageninhoudsopgave2Char">
    <w:name w:val="Bijlagen inhoudsopgave 2 Char"/>
    <w:basedOn w:val="Bijlagen2Char"/>
    <w:link w:val="Bijlageninhoudsopgave2"/>
    <w:rsid w:val="00700EA1"/>
    <w:rPr>
      <w:rFonts w:eastAsia="Times New Roman" w:cs="Times New Roman"/>
      <w:b w:val="0"/>
      <w:szCs w:val="20"/>
      <w:lang w:val="nl-NL" w:eastAsia="nl-NL"/>
    </w:rPr>
  </w:style>
  <w:style w:type="paragraph" w:customStyle="1" w:styleId="Behandelaar">
    <w:name w:val="Behandelaar"/>
    <w:basedOn w:val="Standaard"/>
    <w:autoRedefine/>
    <w:rsid w:val="002C327B"/>
    <w:pPr>
      <w:framePr w:hSpace="142" w:wrap="around" w:vAnchor="page" w:hAnchor="page" w:x="625" w:y="14913"/>
      <w:spacing w:line="240" w:lineRule="atLeast"/>
      <w:suppressOverlap/>
    </w:pPr>
    <w:rPr>
      <w:sz w:val="14"/>
      <w:szCs w:val="18"/>
    </w:rPr>
  </w:style>
  <w:style w:type="paragraph" w:customStyle="1" w:styleId="Blokje">
    <w:name w:val="Blokje"/>
    <w:basedOn w:val="Standaard"/>
    <w:autoRedefine/>
    <w:rsid w:val="002C327B"/>
    <w:pPr>
      <w:framePr w:wrap="around" w:vAnchor="page" w:hAnchor="page" w:x="681" w:y="4991"/>
      <w:spacing w:line="240" w:lineRule="atLeast"/>
      <w:suppressOverlap/>
      <w:jc w:val="right"/>
    </w:pPr>
    <w:rPr>
      <w:i/>
      <w:color w:val="808080"/>
      <w:sz w:val="14"/>
      <w:szCs w:val="14"/>
    </w:rPr>
  </w:style>
  <w:style w:type="paragraph" w:customStyle="1" w:styleId="NAW">
    <w:name w:val="NAW"/>
    <w:basedOn w:val="Standaard"/>
    <w:autoRedefine/>
    <w:rsid w:val="002C327B"/>
    <w:pPr>
      <w:framePr w:hSpace="142" w:wrap="auto" w:hAnchor="text" w:x="625" w:y="14913"/>
      <w:spacing w:line="180" w:lineRule="atLeast"/>
      <w:jc w:val="right"/>
    </w:pPr>
    <w:rPr>
      <w:sz w:val="14"/>
    </w:rPr>
  </w:style>
  <w:style w:type="paragraph" w:customStyle="1" w:styleId="voettekst0">
    <w:name w:val="voettekst"/>
    <w:basedOn w:val="Standaard"/>
    <w:autoRedefine/>
    <w:uiPriority w:val="99"/>
    <w:rsid w:val="002C327B"/>
    <w:pPr>
      <w:spacing w:line="240" w:lineRule="atLeast"/>
    </w:pPr>
    <w:rPr>
      <w:sz w:val="14"/>
      <w:szCs w:val="24"/>
    </w:rPr>
  </w:style>
  <w:style w:type="paragraph" w:styleId="Lijstalinea">
    <w:name w:val="List Paragraph"/>
    <w:basedOn w:val="Standaard"/>
    <w:uiPriority w:val="34"/>
    <w:qFormat/>
    <w:rsid w:val="008C467D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26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
  </vt:lpstr>
    </vt:vector>
  </TitlesOfParts>
  <Company>Gemeente Zeewolde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creator>Manon van de Schootbrugge</dc:creator>
  <cp:lastModifiedBy>Vries, Jeanette de</cp:lastModifiedBy>
  <cp:revision>2</cp:revision>
  <cp:lastPrinted>2010-05-31T10:53:00Z</cp:lastPrinted>
  <dcterms:created xsi:type="dcterms:W3CDTF">2026-08-18T06:47:00Z</dcterms:created>
  <dcterms:modified xsi:type="dcterms:W3CDTF">2026-08-18T06:47:00Z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MASCH</vt:lpwstr>
  </property>
  <property fmtid="{D5CDD505-2E9C-101B-9397-08002B2CF9AE}" pid="3" name="CORSAsigndate">
    <vt:lpwstr>-</vt:lpwstr>
  </property>
  <property fmtid="{D5CDD505-2E9C-101B-9397-08002B2CF9AE}" pid="4" name="Header">
    <vt:lpwstr>L Uitgaande brief Liber ZWD</vt:lpwstr>
  </property>
  <property fmtid="{D5CDD505-2E9C-101B-9397-08002B2CF9AE}" pid="5" name="HeaderId">
    <vt:lpwstr>E333B949226442C3BF88AD4379B9E8DD</vt:lpwstr>
  </property>
  <property fmtid="{D5CDD505-2E9C-101B-9397-08002B2CF9AE}" pid="6" name="Template">
    <vt:lpwstr>L Uitgaande brief ZWD</vt:lpwstr>
  </property>
  <property fmtid="{D5CDD505-2E9C-101B-9397-08002B2CF9AE}" pid="7" name="TemplateId">
    <vt:lpwstr>688061A3C7354D40A57ECAC0E7152C29</vt:lpwstr>
  </property>
  <property fmtid="{D5CDD505-2E9C-101B-9397-08002B2CF9AE}" pid="8" name="Typist">
    <vt:lpwstr>MASCH</vt:lpwstr>
  </property>
  <property fmtid="{D5CDD505-2E9C-101B-9397-08002B2CF9AE}" pid="9" name="CORSA_GUID">
    <vt:lpwstr>903ea63a-529a-ee9b-f414-13aac45b8963</vt:lpwstr>
  </property>
  <property fmtid="{D5CDD505-2E9C-101B-9397-08002B2CF9AE}" pid="10" name="CORSA_OBJECTTYPE">
    <vt:lpwstr>S</vt:lpwstr>
  </property>
  <property fmtid="{D5CDD505-2E9C-101B-9397-08002B2CF9AE}" pid="11" name="CORSA_OBJECTID">
    <vt:lpwstr>z260074773</vt:lpwstr>
  </property>
  <property fmtid="{D5CDD505-2E9C-101B-9397-08002B2CF9AE}" pid="12" name="CORSA_VERSION">
    <vt:lpwstr>8</vt:lpwstr>
  </property>
</Properties>
</file>